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98" w:rsidRDefault="000D1B5D">
      <w:r>
        <w:rPr>
          <w:noProof/>
          <w:lang w:eastAsia="ru-RU"/>
        </w:rPr>
        <w:drawing>
          <wp:inline distT="0" distB="0" distL="0" distR="0">
            <wp:extent cx="5406887" cy="3352664"/>
            <wp:effectExtent l="0" t="0" r="3810" b="635"/>
            <wp:docPr id="9" name="Рисунок 9" descr="C:\Users\sokolova_oe\Desktop\Сканы Выписки, ТП фото\Сызрань, Щусева, 11\DSCN8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kolova_oe\Desktop\Сканы Выписки, ТП фото\Сызрань, Щусева, 11\DSCN87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87" cy="335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764696" cy="4322199"/>
            <wp:effectExtent l="0" t="0" r="7620" b="2540"/>
            <wp:docPr id="8" name="Рисунок 8" descr="C:\Users\sokolova_oe\Desktop\Сканы Выписки, ТП фото\Сызрань, Щусева, 11\DSCN8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kolova_oe\Desktop\Сканы Выписки, ТП фото\Сызрань, Щусева, 11\DSCN87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762" cy="432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875478" cy="4405262"/>
            <wp:effectExtent l="0" t="0" r="0" b="0"/>
            <wp:docPr id="7" name="Рисунок 7" descr="C:\Users\sokolova_oe\Desktop\Сканы Выписки, ТП фото\Сызрань, Щусева, 11\DSCN8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kolova_oe\Desktop\Сканы Выписки, ТП фото\Сызрань, Щусева, 11\DSCN87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98" cy="440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3722" cy="4441434"/>
            <wp:effectExtent l="0" t="0" r="1270" b="0"/>
            <wp:docPr id="6" name="Рисунок 6" descr="C:\Users\sokolova_oe\Desktop\Сканы Выписки, ТП фото\Сызрань, Щусева, 11\DSCN8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kolova_oe\Desktop\Сканы Выписки, ТП фото\Сызрань, Щусева, 11\DSCN87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482" cy="444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76696" cy="4256221"/>
            <wp:effectExtent l="0" t="0" r="635" b="0"/>
            <wp:docPr id="5" name="Рисунок 5" descr="C:\Users\sokolova_oe\Desktop\Сканы Выписки, ТП фото\Сызрань, Щусева, 11\DSCN8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kolova_oe\Desktop\Сканы Выписки, ТП фото\Сызрань, Щусева, 11\DSCN87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8" cy="42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77232" cy="4256623"/>
            <wp:effectExtent l="0" t="0" r="0" b="0"/>
            <wp:docPr id="4" name="Рисунок 4" descr="C:\Users\sokolova_oe\Desktop\Сканы Выписки, ТП фото\Сызрань, Щусева, 11\DSCN8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kolova_oe\Desktop\Сканы Выписки, ТП фото\Сызрань, Щусева, 11\DSCN87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250" cy="425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73865" cy="4179122"/>
            <wp:effectExtent l="0" t="0" r="8255" b="0"/>
            <wp:docPr id="3" name="Рисунок 3" descr="C:\Users\sokolova_oe\Desktop\Сканы Выписки, ТП фото\Сызрань, Щусева, 11\DSCN8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kolova_oe\Desktop\Сканы Выписки, ТП фото\Сызрань, Щусева, 11\DSCN87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74" cy="417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73329" cy="4178719"/>
            <wp:effectExtent l="0" t="0" r="8890" b="0"/>
            <wp:docPr id="2" name="Рисунок 2" descr="C:\Users\sokolova_oe\Desktop\Сканы Выписки, ТП фото\Сызрань, Щусева, 11\DSCN8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kolova_oe\Desktop\Сканы Выписки, ТП фото\Сызрань, Щусева, 11\DSCN87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537" cy="417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67613" cy="4174434"/>
            <wp:effectExtent l="0" t="0" r="0" b="0"/>
            <wp:docPr id="1" name="Рисунок 1" descr="C:\Users\sokolova_oe\Desktop\Сканы Выписки, ТП фото\Сызрань, Щусева, 11\DSCN8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kolova_oe\Desktop\Сканы Выписки, ТП фото\Сызрань, Щусева, 11\DSCN87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821" cy="417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7198" w:rsidSect="000D1B5D">
      <w:headerReference w:type="default" r:id="rId16"/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607" w:rsidRDefault="00EB4607" w:rsidP="000D1B5D">
      <w:pPr>
        <w:spacing w:line="240" w:lineRule="auto"/>
      </w:pPr>
      <w:r>
        <w:separator/>
      </w:r>
    </w:p>
  </w:endnote>
  <w:endnote w:type="continuationSeparator" w:id="0">
    <w:p w:rsidR="00EB4607" w:rsidRDefault="00EB4607" w:rsidP="000D1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607" w:rsidRDefault="00EB4607" w:rsidP="000D1B5D">
      <w:pPr>
        <w:spacing w:line="240" w:lineRule="auto"/>
      </w:pPr>
      <w:r>
        <w:separator/>
      </w:r>
    </w:p>
  </w:footnote>
  <w:footnote w:type="continuationSeparator" w:id="0">
    <w:p w:rsidR="00EB4607" w:rsidRDefault="00EB4607" w:rsidP="000D1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B5D" w:rsidRDefault="000D1B5D">
    <w:pPr>
      <w:pStyle w:val="a5"/>
    </w:pPr>
    <w:r>
      <w:t>Фото нежилого помещения по адресу: г. Сызрань, ул. Щусева, 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B5D"/>
    <w:rsid w:val="000D1B5D"/>
    <w:rsid w:val="001C397E"/>
    <w:rsid w:val="003D7215"/>
    <w:rsid w:val="00EB4607"/>
    <w:rsid w:val="00FA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B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1B5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1B5D"/>
  </w:style>
  <w:style w:type="paragraph" w:styleId="a7">
    <w:name w:val="footer"/>
    <w:basedOn w:val="a"/>
    <w:link w:val="a8"/>
    <w:uiPriority w:val="99"/>
    <w:unhideWhenUsed/>
    <w:rsid w:val="000D1B5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1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B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1B5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1B5D"/>
  </w:style>
  <w:style w:type="paragraph" w:styleId="a7">
    <w:name w:val="footer"/>
    <w:basedOn w:val="a"/>
    <w:link w:val="a8"/>
    <w:uiPriority w:val="99"/>
    <w:unhideWhenUsed/>
    <w:rsid w:val="000D1B5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1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Оксана Е. Соколова</cp:lastModifiedBy>
  <cp:revision>3</cp:revision>
  <cp:lastPrinted>2023-06-28T08:27:00Z</cp:lastPrinted>
  <dcterms:created xsi:type="dcterms:W3CDTF">2023-04-17T13:39:00Z</dcterms:created>
  <dcterms:modified xsi:type="dcterms:W3CDTF">2023-06-28T08:29:00Z</dcterms:modified>
</cp:coreProperties>
</file>